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3FA0D">
      <w:pPr>
        <w:spacing w:after="120"/>
        <w:jc w:val="center"/>
      </w:pPr>
      <w:r>
        <w:rPr>
          <w:rFonts w:ascii="黑体" w:hAnsi="黑体" w:eastAsia="黑体"/>
          <w:b/>
          <w:sz w:val="44"/>
        </w:rPr>
        <w:t>厂 商 报 名 表</w:t>
      </w:r>
    </w:p>
    <w:p w14:paraId="221DE7BD">
      <w:pPr>
        <w:spacing w:after="240"/>
        <w:jc w:val="center"/>
      </w:pPr>
      <w:r>
        <w:rPr>
          <w:rFonts w:ascii="宋体" w:hAnsi="宋体" w:eastAsia="宋体"/>
          <w:sz w:val="24"/>
        </w:rPr>
        <w:t>（遴选项目名称：________________________）</w:t>
      </w:r>
    </w:p>
    <w:p w14:paraId="0627EB9A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填表说明</w:t>
      </w:r>
    </w:p>
    <w:p w14:paraId="69D444FD">
      <w:pPr>
        <w:spacing w:after="60"/>
        <w:ind w:firstLine="0"/>
      </w:pPr>
      <w:r>
        <w:rPr>
          <w:rFonts w:ascii="宋体" w:hAnsi="宋体" w:eastAsia="宋体"/>
          <w:sz w:val="22"/>
        </w:rPr>
        <w:t>1. 本表由意向参与遴选的厂商如实填写，所填信息须真实、准确、完整。</w:t>
      </w:r>
    </w:p>
    <w:p w14:paraId="7D77B6D3">
      <w:pPr>
        <w:spacing w:after="60"/>
        <w:ind w:firstLine="0"/>
      </w:pPr>
      <w:r>
        <w:rPr>
          <w:rFonts w:ascii="宋体" w:hAnsi="宋体" w:eastAsia="宋体"/>
          <w:sz w:val="22"/>
        </w:rPr>
        <w:t>2. 表中各栏如空间不足，可另附页说明，并在对应栏注明"详见附页"。</w:t>
      </w:r>
    </w:p>
    <w:p w14:paraId="051E5197">
      <w:pPr>
        <w:spacing w:after="60"/>
        <w:ind w:firstLine="0"/>
      </w:pPr>
      <w:r>
        <w:rPr>
          <w:rFonts w:ascii="宋体" w:hAnsi="宋体" w:eastAsia="宋体"/>
          <w:sz w:val="22"/>
        </w:rPr>
        <w:t>3. 企业须对所提交信息的真实性负责，遴选方有权对填报信息进行核实。</w:t>
      </w:r>
    </w:p>
    <w:p w14:paraId="53884F17">
      <w:pPr>
        <w:spacing w:after="60"/>
        <w:ind w:firstLine="0"/>
      </w:pPr>
      <w:r>
        <w:rPr>
          <w:rFonts w:ascii="宋体" w:hAnsi="宋体" w:eastAsia="宋体"/>
          <w:sz w:val="22"/>
        </w:rPr>
        <w:t>4. 报名表须加盖企业公章后，按遴选公告要求的方式和截止时间提交。</w:t>
      </w:r>
    </w:p>
    <w:p w14:paraId="229622A7">
      <w:pPr>
        <w:spacing w:after="60"/>
        <w:ind w:firstLine="0"/>
      </w:pPr>
      <w:r>
        <w:rPr>
          <w:rFonts w:ascii="宋体" w:hAnsi="宋体" w:eastAsia="宋体"/>
          <w:sz w:val="22"/>
        </w:rPr>
        <w:t>5. 联系人及项目对接人信息将用于遴选过程中的沟通联络，请确保准确有效。</w:t>
      </w:r>
    </w:p>
    <w:p w14:paraId="75FC34F6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一、企业基本信息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51"/>
        <w:gridCol w:w="1984"/>
        <w:gridCol w:w="2551"/>
      </w:tblGrid>
      <w:tr w14:paraId="57F6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37987FC8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企业名称（全称）</w:t>
            </w:r>
          </w:p>
        </w:tc>
        <w:tc>
          <w:tcPr>
            <w:tcW w:w="2551" w:type="dxa"/>
            <w:vAlign w:val="center"/>
          </w:tcPr>
          <w:p w14:paraId="6E56367D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5D9D7C65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统一社会信用代码</w:t>
            </w:r>
          </w:p>
        </w:tc>
        <w:tc>
          <w:tcPr>
            <w:tcW w:w="2551" w:type="dxa"/>
            <w:vAlign w:val="center"/>
          </w:tcPr>
          <w:p w14:paraId="1B274A88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2A1D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1D387269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注册地址</w:t>
            </w:r>
          </w:p>
        </w:tc>
        <w:tc>
          <w:tcPr>
            <w:tcW w:w="2551" w:type="dxa"/>
            <w:vAlign w:val="center"/>
          </w:tcPr>
          <w:p w14:paraId="0E02BD0C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0BE242BF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办公地址</w:t>
            </w:r>
          </w:p>
        </w:tc>
        <w:tc>
          <w:tcPr>
            <w:tcW w:w="2551" w:type="dxa"/>
            <w:vAlign w:val="center"/>
          </w:tcPr>
          <w:p w14:paraId="34CD2830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4692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6296508F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成立日期</w:t>
            </w:r>
          </w:p>
        </w:tc>
        <w:tc>
          <w:tcPr>
            <w:tcW w:w="2551" w:type="dxa"/>
            <w:vAlign w:val="center"/>
          </w:tcPr>
          <w:p w14:paraId="2B9D254B">
            <w:pPr>
              <w:spacing w:after="0" w:line="240" w:lineRule="auto"/>
              <w:jc w:val="left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 w:val="0"/>
                <w:sz w:val="22"/>
                <w:szCs w:val="21"/>
              </w:rPr>
              <w:t xml:space="preserve">    年   月   日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798C2DB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注册资本（万元）</w:t>
            </w:r>
          </w:p>
        </w:tc>
        <w:tc>
          <w:tcPr>
            <w:tcW w:w="2551" w:type="dxa"/>
            <w:vAlign w:val="center"/>
          </w:tcPr>
          <w:p w14:paraId="70AFE489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3C214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46591E5E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企业性质</w:t>
            </w:r>
          </w:p>
        </w:tc>
        <w:tc>
          <w:tcPr>
            <w:tcW w:w="2551" w:type="dxa"/>
            <w:vAlign w:val="center"/>
          </w:tcPr>
          <w:p w14:paraId="3312886C">
            <w:pPr>
              <w:spacing w:after="0" w:line="240" w:lineRule="auto"/>
              <w:jc w:val="left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 w:val="0"/>
                <w:sz w:val="22"/>
                <w:szCs w:val="21"/>
              </w:rPr>
              <w:t>□国有  □民营  □外资  □合资  □其他______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6AC0A64F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法定代表人</w:t>
            </w:r>
          </w:p>
        </w:tc>
        <w:tc>
          <w:tcPr>
            <w:tcW w:w="2551" w:type="dxa"/>
            <w:vAlign w:val="center"/>
          </w:tcPr>
          <w:p w14:paraId="0D75A137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7928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3DA8DC45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经营范围</w:t>
            </w:r>
          </w:p>
        </w:tc>
        <w:tc>
          <w:tcPr>
            <w:tcW w:w="2551" w:type="dxa"/>
            <w:gridSpan w:val="3"/>
            <w:vAlign w:val="center"/>
          </w:tcPr>
          <w:p w14:paraId="2E4AA623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65A8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4864851E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主营业务及核心产品/服务</w:t>
            </w:r>
          </w:p>
        </w:tc>
        <w:tc>
          <w:tcPr>
            <w:tcW w:w="2551" w:type="dxa"/>
            <w:gridSpan w:val="3"/>
            <w:vAlign w:val="center"/>
          </w:tcPr>
          <w:p w14:paraId="6EDD71CB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01B2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39A46032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相关资质证书</w:t>
            </w:r>
            <w:r>
              <w:rPr>
                <w:rFonts w:ascii="宋体" w:hAnsi="宋体" w:eastAsia="宋体"/>
                <w:b/>
                <w:sz w:val="22"/>
                <w:szCs w:val="21"/>
              </w:rPr>
              <w:br w:type="textWrapping"/>
            </w:r>
            <w:r>
              <w:rPr>
                <w:rFonts w:ascii="宋体" w:hAnsi="宋体" w:eastAsia="宋体"/>
                <w:b/>
                <w:sz w:val="22"/>
                <w:szCs w:val="21"/>
              </w:rPr>
              <w:t>（名称及编号）</w:t>
            </w:r>
          </w:p>
        </w:tc>
        <w:tc>
          <w:tcPr>
            <w:tcW w:w="2551" w:type="dxa"/>
            <w:gridSpan w:val="3"/>
            <w:vAlign w:val="center"/>
          </w:tcPr>
          <w:p w14:paraId="265F36C2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2EBC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51989281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近三年同类项目业绩</w:t>
            </w:r>
            <w:r>
              <w:rPr>
                <w:rFonts w:ascii="宋体" w:hAnsi="宋体" w:eastAsia="宋体"/>
                <w:b/>
                <w:sz w:val="22"/>
                <w:szCs w:val="21"/>
              </w:rPr>
              <w:br w:type="textWrapping"/>
            </w:r>
            <w:r>
              <w:rPr>
                <w:rFonts w:ascii="宋体" w:hAnsi="宋体" w:eastAsia="宋体"/>
                <w:b/>
                <w:sz w:val="22"/>
                <w:szCs w:val="21"/>
              </w:rPr>
              <w:t>（可附页）</w:t>
            </w:r>
          </w:p>
        </w:tc>
        <w:tc>
          <w:tcPr>
            <w:tcW w:w="2551" w:type="dxa"/>
            <w:gridSpan w:val="3"/>
            <w:vAlign w:val="center"/>
          </w:tcPr>
          <w:p w14:paraId="1FB1D3BF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</w:tbl>
    <w:p w14:paraId="29E58FE3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二、企业联系人信息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51"/>
        <w:gridCol w:w="1984"/>
        <w:gridCol w:w="2551"/>
      </w:tblGrid>
      <w:tr w14:paraId="41CB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4F7822E9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联系人姓名</w:t>
            </w:r>
          </w:p>
        </w:tc>
        <w:tc>
          <w:tcPr>
            <w:tcW w:w="2551" w:type="dxa"/>
            <w:vAlign w:val="center"/>
          </w:tcPr>
          <w:p w14:paraId="4666FB46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40D14F69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职务</w:t>
            </w:r>
          </w:p>
        </w:tc>
        <w:tc>
          <w:tcPr>
            <w:tcW w:w="2551" w:type="dxa"/>
            <w:vAlign w:val="center"/>
          </w:tcPr>
          <w:p w14:paraId="0ACB1B45">
            <w:pPr>
              <w:spacing w:after="0" w:line="240" w:lineRule="auto"/>
              <w:jc w:val="left"/>
            </w:pPr>
          </w:p>
        </w:tc>
      </w:tr>
      <w:tr w14:paraId="3B0D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01B47A55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手机号码</w:t>
            </w:r>
          </w:p>
        </w:tc>
        <w:tc>
          <w:tcPr>
            <w:tcW w:w="2551" w:type="dxa"/>
            <w:vAlign w:val="center"/>
          </w:tcPr>
          <w:p w14:paraId="3818FFC6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63E6F772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固定电话</w:t>
            </w:r>
          </w:p>
        </w:tc>
        <w:tc>
          <w:tcPr>
            <w:tcW w:w="2551" w:type="dxa"/>
            <w:vAlign w:val="center"/>
          </w:tcPr>
          <w:p w14:paraId="5CA384E8">
            <w:pPr>
              <w:spacing w:after="0" w:line="240" w:lineRule="auto"/>
              <w:jc w:val="left"/>
            </w:pPr>
          </w:p>
        </w:tc>
      </w:tr>
      <w:tr w14:paraId="3CA5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1FB89876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电子邮箱</w:t>
            </w:r>
          </w:p>
        </w:tc>
        <w:tc>
          <w:tcPr>
            <w:tcW w:w="2551" w:type="dxa"/>
            <w:vAlign w:val="center"/>
          </w:tcPr>
          <w:p w14:paraId="6BDD3763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6F7D63ED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传真</w:t>
            </w:r>
          </w:p>
        </w:tc>
        <w:tc>
          <w:tcPr>
            <w:tcW w:w="2551" w:type="dxa"/>
            <w:vAlign w:val="center"/>
          </w:tcPr>
          <w:p w14:paraId="1DD17AD4">
            <w:pPr>
              <w:spacing w:after="0" w:line="240" w:lineRule="auto"/>
              <w:jc w:val="left"/>
            </w:pPr>
          </w:p>
        </w:tc>
      </w:tr>
      <w:tr w14:paraId="51FE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73EBB97F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通讯地址</w:t>
            </w:r>
          </w:p>
        </w:tc>
        <w:tc>
          <w:tcPr>
            <w:tcW w:w="2551" w:type="dxa"/>
            <w:vAlign w:val="center"/>
          </w:tcPr>
          <w:p w14:paraId="1A2EE1E4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22D9814A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邮编</w:t>
            </w:r>
          </w:p>
        </w:tc>
        <w:tc>
          <w:tcPr>
            <w:tcW w:w="2551" w:type="dxa"/>
            <w:vAlign w:val="center"/>
          </w:tcPr>
          <w:p w14:paraId="126F0ED8">
            <w:pPr>
              <w:spacing w:after="0" w:line="240" w:lineRule="auto"/>
              <w:jc w:val="left"/>
            </w:pPr>
          </w:p>
        </w:tc>
      </w:tr>
    </w:tbl>
    <w:p w14:paraId="4DDC944D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三、项目对接人信息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51"/>
        <w:gridCol w:w="1984"/>
        <w:gridCol w:w="2551"/>
      </w:tblGrid>
      <w:tr w14:paraId="1B80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15C72BB1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对接人姓名</w:t>
            </w:r>
          </w:p>
        </w:tc>
        <w:tc>
          <w:tcPr>
            <w:tcW w:w="2551" w:type="dxa"/>
            <w:vAlign w:val="center"/>
          </w:tcPr>
          <w:p w14:paraId="5772278D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AE1CBCF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职务/岗位</w:t>
            </w:r>
          </w:p>
        </w:tc>
        <w:tc>
          <w:tcPr>
            <w:tcW w:w="2551" w:type="dxa"/>
            <w:vAlign w:val="center"/>
          </w:tcPr>
          <w:p w14:paraId="2A2B2A34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7CF5F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2386B649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手机号码</w:t>
            </w:r>
          </w:p>
        </w:tc>
        <w:tc>
          <w:tcPr>
            <w:tcW w:w="2551" w:type="dxa"/>
            <w:vAlign w:val="center"/>
          </w:tcPr>
          <w:p w14:paraId="76FBB051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057D6EAB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电子邮箱</w:t>
            </w:r>
          </w:p>
        </w:tc>
        <w:tc>
          <w:tcPr>
            <w:tcW w:w="2551" w:type="dxa"/>
            <w:vAlign w:val="center"/>
          </w:tcPr>
          <w:p w14:paraId="17862927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  <w:tr w14:paraId="53E8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694D44F1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相关从业年限</w:t>
            </w:r>
          </w:p>
        </w:tc>
        <w:tc>
          <w:tcPr>
            <w:tcW w:w="2551" w:type="dxa"/>
            <w:vAlign w:val="center"/>
          </w:tcPr>
          <w:p w14:paraId="62DE3767">
            <w:pPr>
              <w:spacing w:after="0" w:line="240" w:lineRule="auto"/>
              <w:jc w:val="left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 w:val="0"/>
                <w:sz w:val="22"/>
                <w:szCs w:val="21"/>
              </w:rPr>
              <w:t xml:space="preserve">    </w:t>
            </w:r>
            <w:r>
              <w:rPr>
                <w:rFonts w:hint="eastAsia"/>
                <w:b w:val="0"/>
                <w:sz w:val="22"/>
                <w:szCs w:val="21"/>
                <w:lang w:val="en-US" w:eastAsia="zh-CN"/>
              </w:rPr>
              <w:t xml:space="preserve">     </w:t>
            </w:r>
            <w:bookmarkStart w:id="0" w:name="_GoBack"/>
            <w:bookmarkEnd w:id="0"/>
            <w:r>
              <w:rPr>
                <w:rFonts w:hint="eastAsia"/>
                <w:b w:val="0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b w:val="0"/>
                <w:sz w:val="22"/>
                <w:szCs w:val="21"/>
              </w:rPr>
              <w:t>年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E6E4D56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是否为本次项目唯一对接人</w:t>
            </w:r>
          </w:p>
        </w:tc>
        <w:tc>
          <w:tcPr>
            <w:tcW w:w="2551" w:type="dxa"/>
            <w:vAlign w:val="center"/>
          </w:tcPr>
          <w:p w14:paraId="06586B9F">
            <w:pPr>
              <w:spacing w:after="0" w:line="240" w:lineRule="auto"/>
              <w:jc w:val="left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 w:val="0"/>
                <w:sz w:val="22"/>
                <w:szCs w:val="21"/>
              </w:rPr>
              <w:t>□是  □否（如否，请注明其他对接人：__________）</w:t>
            </w:r>
          </w:p>
        </w:tc>
      </w:tr>
      <w:tr w14:paraId="21A1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D9D9"/>
            <w:vAlign w:val="center"/>
          </w:tcPr>
          <w:p w14:paraId="41B15879">
            <w:pPr>
              <w:spacing w:after="0" w:line="240" w:lineRule="auto"/>
              <w:jc w:val="center"/>
              <w:rPr>
                <w:sz w:val="22"/>
                <w:szCs w:val="21"/>
              </w:rPr>
            </w:pPr>
            <w:r>
              <w:rPr>
                <w:rFonts w:ascii="宋体" w:hAnsi="宋体" w:eastAsia="宋体"/>
                <w:b/>
                <w:sz w:val="22"/>
                <w:szCs w:val="21"/>
              </w:rPr>
              <w:t>类似项目对接经验</w:t>
            </w:r>
            <w:r>
              <w:rPr>
                <w:rFonts w:ascii="宋体" w:hAnsi="宋体" w:eastAsia="宋体"/>
                <w:b/>
                <w:sz w:val="22"/>
                <w:szCs w:val="21"/>
              </w:rPr>
              <w:br w:type="textWrapping"/>
            </w:r>
            <w:r>
              <w:rPr>
                <w:rFonts w:ascii="宋体" w:hAnsi="宋体" w:eastAsia="宋体"/>
                <w:b/>
                <w:sz w:val="22"/>
                <w:szCs w:val="21"/>
              </w:rPr>
              <w:t>（简述）</w:t>
            </w:r>
          </w:p>
        </w:tc>
        <w:tc>
          <w:tcPr>
            <w:tcW w:w="2551" w:type="dxa"/>
            <w:gridSpan w:val="3"/>
            <w:vAlign w:val="center"/>
          </w:tcPr>
          <w:p w14:paraId="4A3230AE">
            <w:pPr>
              <w:spacing w:after="0" w:line="240" w:lineRule="auto"/>
              <w:jc w:val="left"/>
              <w:rPr>
                <w:sz w:val="22"/>
                <w:szCs w:val="21"/>
              </w:rPr>
            </w:pPr>
          </w:p>
        </w:tc>
      </w:tr>
    </w:tbl>
    <w:p w14:paraId="39CFD36D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四、企业声明与承诺</w:t>
      </w:r>
    </w:p>
    <w:p w14:paraId="672434FC">
      <w:pPr>
        <w:spacing w:after="120" w:line="360" w:lineRule="auto"/>
      </w:pPr>
      <w:r>
        <w:rPr>
          <w:rFonts w:ascii="宋体" w:hAnsi="宋体" w:eastAsia="宋体"/>
          <w:sz w:val="24"/>
        </w:rPr>
        <w:t>本企业郑重声明并承诺：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>1. 本表所填写的全部信息及提交的相关资料均真实、准确、完整，不存在虚假记载、误导性陈述或重大遗漏。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>2. 本企业同意遴选方对所提交信息进行核实，并配合提供相关证明材料。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>3. 本企业知悉并同意遵守本次遴选的各项规定及要求，若违反相关规定，自愿承担相应责任。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>4. 本企业保证所提供的联系人及项目对接人信息有效，因信息变更未及时告知导致的后果由本企业自行承担。</w:t>
      </w:r>
    </w:p>
    <w:p w14:paraId="2F7405CE">
      <w:pPr>
        <w:spacing w:before="240" w:after="120"/>
        <w:jc w:val="left"/>
      </w:pPr>
      <w:r>
        <w:rPr>
          <w:rFonts w:ascii="黑体" w:hAnsi="黑体" w:eastAsia="黑体"/>
          <w:b/>
          <w:sz w:val="28"/>
        </w:rPr>
        <w:t>五、签署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5"/>
      </w:tblGrid>
      <w:tr w14:paraId="78A6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vAlign w:val="center"/>
          </w:tcPr>
          <w:p w14:paraId="04A9724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4"/>
              </w:rPr>
              <w:t>法定代表人（或授权代表）签字：</w:t>
            </w:r>
          </w:p>
        </w:tc>
        <w:tc>
          <w:tcPr>
            <w:tcW w:w="4535" w:type="dxa"/>
            <w:vAlign w:val="center"/>
          </w:tcPr>
          <w:p w14:paraId="61F5585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4"/>
              </w:rPr>
              <w:t>企业公章：</w:t>
            </w:r>
          </w:p>
        </w:tc>
      </w:tr>
      <w:tr w14:paraId="5AC1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vAlign w:val="center"/>
          </w:tcPr>
          <w:p w14:paraId="7D5006D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</w:p>
        </w:tc>
        <w:tc>
          <w:tcPr>
            <w:tcW w:w="4535" w:type="dxa"/>
            <w:vAlign w:val="center"/>
          </w:tcPr>
          <w:p w14:paraId="2D8DF1A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  <w:r>
              <w:rPr>
                <w:rFonts w:ascii="宋体" w:hAnsi="宋体" w:eastAsia="宋体"/>
                <w:b w:val="0"/>
                <w:sz w:val="24"/>
              </w:rPr>
              <w:t>（加盖公章处）</w:t>
            </w: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  <w:r>
              <w:rPr>
                <w:rFonts w:ascii="宋体" w:hAnsi="宋体" w:eastAsia="宋体"/>
                <w:b w:val="0"/>
                <w:sz w:val="24"/>
              </w:rPr>
              <w:br w:type="textWrapping"/>
            </w:r>
          </w:p>
        </w:tc>
      </w:tr>
      <w:tr w14:paraId="7A2A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vAlign w:val="center"/>
          </w:tcPr>
          <w:p w14:paraId="14B82AC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4"/>
              </w:rPr>
              <w:t>填表日期：      年    月    日</w:t>
            </w:r>
          </w:p>
        </w:tc>
        <w:tc>
          <w:tcPr>
            <w:tcW w:w="4535" w:type="dxa"/>
            <w:vAlign w:val="center"/>
          </w:tcPr>
          <w:p w14:paraId="3E6A9513">
            <w:pPr>
              <w:spacing w:after="0" w:line="240" w:lineRule="auto"/>
              <w:jc w:val="left"/>
            </w:pPr>
          </w:p>
        </w:tc>
      </w:tr>
    </w:tbl>
    <w:p w14:paraId="77B04971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CC4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 New" w:hAnsi="Courier New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 New" w:hAnsi="Courier New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682</Characters>
  <Lines>0</Lines>
  <Paragraphs>0</Paragraphs>
  <TotalTime>1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王冉</cp:lastModifiedBy>
  <dcterms:modified xsi:type="dcterms:W3CDTF">2026-08-26T00:52:30Z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eyJoZGlkIjoiZjZiNDkwMmZmZWRjMDU4MjQwZjBhMjFjZTU1MzgwODIiLCJ1c2VySWQiOiIxODM5NjU5MjkzIn0=</vt:lpwstr>
  </property>
  <property fmtid="{D5CDD505-2E9C-101B-9397-08002B2CF9AE}" pid="3" name="KSOProductBuildVer">
    <vt:lpwstr>2052-12.1.0.26895</vt:lpwstr>
  </property>
  <property fmtid="{D5CDD505-2E9C-101B-9397-08002B2CF9AE}" pid="4" name="ICV">
    <vt:lpwstr>9E5C6A306275438C849977C9C61DEDA0_13</vt:lpwstr>
  </property>
</Properties>
</file>